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321-56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Владимира Ильича,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05.08.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</w:t>
      </w:r>
      <w:r>
        <w:rPr>
          <w:rFonts w:ascii="Times New Roman" w:eastAsia="Times New Roman" w:hAnsi="Times New Roman" w:cs="Times New Roman"/>
          <w:sz w:val="28"/>
          <w:szCs w:val="28"/>
        </w:rPr>
        <w:t>30865025418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25.05.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19.15.1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18880386230865025418 от 25.05.2026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19.15.1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материалами </w:t>
      </w:r>
      <w:r>
        <w:rPr>
          <w:rFonts w:ascii="Times New Roman" w:eastAsia="Times New Roman" w:hAnsi="Times New Roman" w:cs="Times New Roman"/>
          <w:sz w:val="28"/>
          <w:szCs w:val="28"/>
        </w:rPr>
        <w:t>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Крутько Владимира Ильича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/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четыре </w:t>
      </w:r>
      <w:r>
        <w:rPr>
          <w:rFonts w:ascii="Times New Roman" w:eastAsia="Times New Roman" w:hAnsi="Times New Roman" w:cs="Times New Roman"/>
          <w:sz w:val="28"/>
          <w:szCs w:val="28"/>
        </w:rPr>
        <w:t>тысчи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72620140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13">
    <w:name w:val="cat-UserDefined grp-33 rplc-13"/>
    <w:basedOn w:val="DefaultParagraphFont"/>
  </w:style>
  <w:style w:type="character" w:customStyle="1" w:styleId="cat-UserDefinedgrp-33rplc-19">
    <w:name w:val="cat-UserDefined grp-33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